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982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0067-01-2026-005500-54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21</w:t>
      </w:r>
      <w:r>
        <w:rPr>
          <w:rFonts w:ascii="Times New Roman" w:eastAsia="Times New Roman" w:hAnsi="Times New Roman" w:cs="Times New Roman"/>
          <w:sz w:val="27"/>
          <w:szCs w:val="27"/>
        </w:rPr>
        <w:t>:00 часов 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в </w:t>
      </w:r>
      <w:r>
        <w:rPr>
          <w:rFonts w:ascii="Times New Roman" w:eastAsia="Times New Roman" w:hAnsi="Times New Roman" w:cs="Times New Roman"/>
          <w:sz w:val="27"/>
          <w:szCs w:val="27"/>
        </w:rPr>
        <w:t>23:40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 по месту жительства по адресу: </w:t>
      </w:r>
      <w:r>
        <w:rPr>
          <w:rStyle w:val="cat-UserDefinedgrp-34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418448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УУП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ОП-2 УМВД России по г. Сургуту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посещения поднадзорного лица по месту жительства или пребывания от 04.06.2026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Кузнецова В.И.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предупреждения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заключения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13.07.2026.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задержания лица, а именно с 13.07.2026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982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3">
    <w:name w:val="cat-UserDefined grp-34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